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404-ПП/6758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6758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6119,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6119,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404-ПП/6758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13:26:09.186;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13:26:09.186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